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2652,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2652,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16:50:38.862;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16:50:38.862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